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provisions for mammography.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Iowa mammography facilities and personnel shall comply with the applicable regulations of 21 CFR 900 as adopted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641—41.1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(136C). In addition, compliance with the requirements of  641—Chapters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rules contained herein are required. Where differences exist, compliance with the most stringent applicable standard, whether CFR regulations or the Iowa Administrative Code, applies.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41.1.pdf" Type="http://schemas.openxmlformats.org/officeDocument/2006/relationships/hyperlink" Id="rId4"/>
    <Relationship TargetMode="External" Target="https://www.legis.iowa.gov/docs/iac/chapter/641.37.pdf" Type="http://schemas.openxmlformats.org/officeDocument/2006/relationships/hyperlink" Id="rId5"/>
    <Relationship TargetMode="External" Target="https://www.legis.iowa.gov/docs/iac/chapter/641.40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