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Suspension, revocation, denial, and reinstatement of authorization for stereotactic breast biopsy.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41.21(1)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Suspension, revocation, or denial of authorization.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Authorization may be suspended or revoked with cause if any machine does not meet one or more of the standards of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Stereotactic facilities shall comply with the administrative enforcement action requirements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641—37.10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(136C).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authorization is revoked, the radiation machine cannot be used until reinstated.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suspension, revocation, or denial of authorization is initiated, the administrative enforcement actions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641—37.10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(136C) will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41.21(2)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authorization.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reinstatement shall be submitted and processed as an initial application. Appropriate corrective actions shall be submitted as required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full reinstatement will be issued only after the department has determined the radiation machine and facility meet the requirements of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37.10.pdf" Type="http://schemas.openxmlformats.org/officeDocument/2006/relationships/hyperlink" Id="rId4"/>
    <Relationship TargetMode="External" Target="https://www.legis.iowa.gov/docs/iac/rule/641.37.1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