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Equipment and safety standards for stereotactic breast biopsy.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Equipment must be specifically designed for stereotactically guided breast biopsy.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41.20(1)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Stereotactic facilities shall comply with the requirements of 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641—Chapters 37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 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41.20(2)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Annual inspections shall be conducted by an inspector from the department to ensure compliance with these rules. Identified hazards shall be promptly corrected.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41.37.pdf" Type="http://schemas.openxmlformats.org/officeDocument/2006/relationships/hyperlink" Id="rId4"/>
    <Relationship TargetMode="External" Target="https://www.legis.iowa.gov/docs/iac/chapter/641.4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