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physicians performing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qualified according to the setting and their role in performing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 for stereotactic breast biopsies for radiologists in collaborative settings.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training and qualifications for radiologists in collaborative settings.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qualified according to the rules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have performed at least 12 stereotactically guided breast biopsies prior to July 1, 1998, or at least 3 hands-on stereotactically guided breast biopsies under a physician who is qualified under the conditions laid out in this chapter and has performed at least 24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have at least three hours of Category 1 continuing medical education (CME) or three hours of training approved by the department in stereotactically guided breast biopsy.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mammographic interpretation and be experienced in the specific recommendations for each biopsy and lesion identification at time of each biopsy performed by that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the supervision of the radiologic technologist during the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 continuing experience and CME requirements for radiologists performing stereotactic breast biopsy in collaborative settings.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completion of a total of 12 breast biopsy procedures shall be met for each calendar year with at least 6 being stereotactic breast biopsies. The remaining six procedures must be clearly documented and can be any combination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of a stereotactic training phantom with documentation of steps taken or a written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case review, which shall be documented to include a review of pre-biopsy mammographic examination, scout and stereotactic positioning, biopsy needle pre-fire and post-fire positioning and targeting, specimen radiograph images, post-biopsy images and review of post-biopsy pathology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Image-guided breast biopsy or localization procedures utilizing mammography, stereotactic, ultrasound, MRI guidance, or any other department-approved image-guided technique.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experience is not maintained, the physician shall requalify by performing three procedures under direct supervision of a qualified training physician or a department-approved manufacturer applications specialist before resuming unsupervised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obtain at least three hours of Category 1 CME or three hours of training approved by the department in stereotactic-guided breast biopsy during the 36 months immediately preceding the date of the facility’s annual stereotactic breast biopsy inspection, or during the 36-month period ending on the last day of the calendar quarter preceding the inspection. If education is not maintained, the physician shall requalify by obtaining additional CME credits to reach 3 CME credits in the prior 36 months before resuming unsupervised procedures. These CMEs cannot be obtained by the performance of 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current state of Iowa medical license shall be in effect whenever procedures are performed independently by the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Physician requirements for stereotactic breast biopsy in a collaborative setting (nonradiologists).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training and qualifications for physicians in a collaborative setting (nonradiologists):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licensed to practice medicine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at least three hours of Category 1 CME or three hours of training approved by the department in stereotactically guided breast biopsy.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performed at least 12 stereotactically guided breast biopsies prior to May 9, 2001, or at least 3 hands-on stereotactically guided breast biopsy procedures under a physician who is both qualified to perform stereotactic breast biopsy procedures according to the rules of this chapter and has performed at least 24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responsible for post-biopsy management of the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responsible for supervision of the radiologic technologist during the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  continuing experience and CME requirements for physicians performing stereotactic breast biopsy in collaborative settings (nonradiologists):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completion of a total of 12 breast biopsy procedures shall be met for each calendar year, with at least 6 being stereotactic breast biopsies. The remaining six procedures must be clearly documented and can be any combination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of a stereotactic training phantom with documentation of steps taken or a written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case review, that shall be documented to include a review of pre-biopsy mammographic examination, scout and stereotactic positioning, biopsy needle pre-fire and post-fire positioning and targeting, specimen radiograph images, post-biopsy images and review of post-biopsy pathology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Image-guided breast biopsy or localization procedures utilizing mammography, stereotactic, ultrasound, MRI guidance, or any other department-approved image-guided technique.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experience is not maintained, the physician shall requalify by performing three procedures under direct supervision of a qualified training physician or a department-approved manufacturer applications specialist before resuming unsupervised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obtain at least three hours of Category 1 CME immediately preceding the date of the facility’s annual stereotactic breast biopsy inspection, or during the 36-month period ending on the last day of the calendar quarter preceding the inspection. If education is not maintained, the physician shall requalify by obtaining additional CME credits to reach 3 CME credits in the prior 36 months before resuming unsupervised procedures. These CMEs cannot be obtained by the performance of 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current state of Iowa medical license shall be in effect whenever unsupervised procedures are performed by the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 for stereotactic breast biopsy for radiologists in an independent setting.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training and requirements for radiologists in an independent setting.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qualified according to the rules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have at least three hours of Category 1 CME or three hours of training approved by the department in stereotactically guided breast biopsy.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obtain at least 15 hours of CME in breast imaging including benign and malignant breast diseases.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have performed at least 12 stereotactically guided breast biopsies prior to July 1, 1998, or at least 3 hands-on stereotactically guided breast biopsy procedures under a physician who is both qualified according to the rules of this chapter, and has performed at least 24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mammographic interpretation.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patient selection.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the supervision of the radiologic technologist during the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Radiologists shall be responsible for post-biopsy management of the patient, which may include referral to a surgeon for a follow-up on certain lesions.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 continuing experience and CME requirements for radiologists performing stereotactic breast biopsy in an independent setting.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completion of a total of 12 breast biopsy procedures in each calendar year, with at least 6 being stereotactic breast biopsies. The remaining six procedures must be clearly documented and can be any combination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of a stereotactic training phantom with documentation of steps taken or a written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case review, that shall be documented to include a review of pre-biopsy mammographic examination, scout and stereotactic positioning, biopsy needle pre-fire and post-fire positioning and targeting, specimen radiograph images, post-biopsy images and review of post-biopsy pathology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Image-guided breast biopsy or localization procedures utilizing mammography, stereotactic, ultrasound, MRI guidance, or any other department-approved image-guided technique.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experience is not maintained, the physician shall requalify by performing three procedures under direct supervision of a qualified training physician or a department-approved manufacturer applications specialist before resuming unsupervised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obtain at least three hours of Category 1 CME immediately preceding the date of the facility’s annual stereotactic breast biopsy inspection, or during the 36-month period ending on the last day of the calendar quarter preceding the inspection, which includes post-biopsy management of the patient. If education is not maintained, the physician shall requalify by obtaining additional CME credits to reach 3 CME credits in the prior 36 months before resuming unsupervised procedures. These CMEs cannot be obtained by the performance of 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current state of Iowa medical license shall be in effect whenever unsupervised procedures are performed by the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Physician requirements for performing stereotactic breast biopsy in an independent setting (nonradiologist).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training and requirements for physicians performing stereotactic breast biopsy in an independent setting (nonradiologist).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evaluated at least 480 mammograms in the prior 24 months in consultation with a qualified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at least 15 hours of Category 1 CME or 15 hours of training approved by the department in stereotactically guided breast imaging and biopsy or three years’ experience having performed at least 36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four hours of Category 1 CME in medical radiation physics.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have performed at least 12 stereotactically guided breast biopsies prior to May 9, 2001, or at least 3 hands-on stereotactically guided breast biopsy procedures under a physician who is both qualified according to this chapter, and has performed at least 24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responsible for patient selection.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be responsible for the supervision of the radiologic technologist during the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Shall be responsible for post-biopsy management of the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Maintenance of continuing experience and CME requirements for physicians performing stereotactic breast biopsy in an independent setting.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continue to evaluate at least 480 mammograms every 24 months in consultation with a qualified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Physicians shall complete a total of 12 breast biopsy procedures in each calendar year with at least 6 being stereotactic breast biopsies. The remaining six procedures must be clearly documented and can be any combination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of a stereotactic training phantom with documentation of steps taken or a written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Stereotactic breast biopsy case review, that shall be documented to include a review of pre-biopsy mammographic examination, scout and stereotactic positioning, biopsy needle pre-fire and post-fire positioning and targeting, specimen radiograph images, post-biopsy images and review of post-biopsy pathology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Image-guided breast biopsy or localization procedures utilizing mammography, stereotactic, ultrasound, MRI guidance, or any other department-approved image-guided technique.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experience is not maintained, the physician shall requalify by performing three procedures under direct supervision of a qualified training physician or a department-approved manufacturer applications specialist before resuming unsupervised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the first anniversary in which the requirements of this subrule were met, obtain at least three hours of Category 1 CME immediately preceding the date of the facility’s annual stereotactic breast biopsy inspection, or during the 36-month period ending on the last day of the calendar quarter preceding the inspection. If education is not maintained, the physician shall requalify by obtaining additional CME credits to reach 3 CME credits in the prior 36 months before resuming unsupervised procedures. The CME credits for requalification cannot be obtained by performing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current state of Iowa medical license shall be in effect whenever unsupervised procedures are performed by the physician.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