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 provisions for stereotactic breast biopsy.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Iowa facilities and persons certified to perform stereotactic breast biopsies shall comply with the applicable requirements of this chapter and the applicable provisions in 641—Chapters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41.37.pdf" Type="http://schemas.openxmlformats.org/officeDocument/2006/relationships/hyperlink" Id="rId4"/>
    <Relationship TargetMode="External" Target="https://www.legis.iowa.gov/docs/iac/chapter/641.4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