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Revocation, suspension, reinstatement and appeals for mammography.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Revocation of accreditation and revocation of accreditation body approval.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Mammography facilities shall comply with the revocation of accreditation and revocation of accreditation body approval requirements of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Suspension or revocation of certificates.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suspension or revocation of certificate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certification is revoked, the radiation machine cannot be used for mammography until reinstated.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suspension or revocation of a certificate is initiated, the administrative enforcement actions specified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641—37.10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(136C) shall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Reinstatement of mammography certification or authorization after revocation.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for reinstatement shall be submitted and processed as an initial application. Appropriate corrective actions shall be submitted with the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full certificate shall be issued only after the department has determined the radiation machine meets the requirements of these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appeals of adverse accreditation or reaccreditation decisions that preclude certification or recertification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appeals of denials of certification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641—37.10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(136C).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37.10.pdf" Type="http://schemas.openxmlformats.org/officeDocument/2006/relationships/hyperlink" Id="rId4"/>
    <Relationship TargetMode="External" Target="https://www.legis.iowa.gov/docs/iac/rule/641.37.1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