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Codes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codes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objects covered by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9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