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Codes adopted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codes listed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objects covered by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9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