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shall apply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Steam boilers for operation at pressures not exceeding 15 psig;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Hot water heating boilers for operation at pressures not exceeding 160 psig or temperatures not exceeding 250° F at or near the boiler outlet;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94.1(3)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Hot water supply boilers.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