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Maximum working pressure.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maximum allowed working pressure is to be determined by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875—92.4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(89).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92.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