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875—93.1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Scope.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chapter sets forth requirements in addition to those contained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875—Chapter 92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for boilers that: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Have a heating surface of 20 square feet or less;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Have a gross volume of 5 cubic feet or less, excluding casing and insulation;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Have an inside shell diameter of 16 inches or less;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4.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Have 100 psig maximum allowable working pressure; and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5.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Were installed prior to September 20, 2006.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For objects covered by this chapter, if there is a conflict between this chapter and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this chapter shall govern the issue.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875.92.pdf" Type="http://schemas.openxmlformats.org/officeDocument/2006/relationships/hyperlink" Id="rId4"/>
    <Relationship TargetMode="External" Target="https://www.legis.iowa.gov/docs/iac/chapter/875.92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