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Boiler door latches.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0319C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9/5/12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10/10/12.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