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875—91.20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CSD-1 reports and related documentation.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2589C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6/22/16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7/27/16.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