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Nonstandard objects.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3/12/08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4/16/08.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