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Exit from rooms containing objects.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11/24/21.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