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875—90.4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National Board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11/18/09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