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875—90.16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 regarding objects.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definitions shall govern classification and status of objects in Iowa. To the extent they do not conflict with the definitions contained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definitions in this rule shall be applicable to the rules contained in 875—Chapters 90 to 96.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“Active status”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object is physically attached to the system and any forms of potential energy. The object may or may not be in operation.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“Exempt status”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object that is not required to be inspected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“Inactive status”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object is no longer in operation and all forms of potential energy have been disconnected in a manner that creates an air gap.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“Modular boiler”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steam or hot water heating assembly consisting of a group of individual boilers called modules intended to be installed as a unit with no intervening stop valves. Modules may be under one jacket or individually jacketed. The individual modules shall be limited to a maximum input of 400,000 Btu/hour (117kW) (gas), 3 gph (11.4 L/h) (oil), or 115kW (electric).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“Scrapped status”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object has been permanently destroyed and is no longer physically at the location.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9.pdf" Type="http://schemas.openxmlformats.org/officeDocument/2006/relationships/hyperlink" Id="rId4"/>
    <Relationship TargetMode="External" Target="https://www.legis.iowa.gov/docs/ico/chapter/8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