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875—90.15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Conversion of a power boiler to a low-pressure boiler.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requirements apply to the conversion of a power boiler to a low-pressure boiler. The owner shall comply with the requirements of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90.15(1)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each conversion. In addition, the owner shall comply with the requirements of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90.15(2)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if the converted object will be located outside of a place of public assembly or with the requirements of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90.15(3)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if the converted object will be located in a place of public assembly.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90.15(1)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owner shall provide to the labor commissioner written notice of intent to convert a power boiler to a low-pressure boiler prior to conversion. The required form for a notice of conversion is available at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iowaboilers.gov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At a minimum the notice shall contain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Address, uses, and owner of the building where the boiler is located.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Iowa identification number assigned to the boiler.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 and contact information for the person completing the notice.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Name and contact information for the contractor or other person planning to perform the conversion.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Pressure controls shall not exceed 14 pounds per square inch.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boiler controls shall comply with ASME CSD-1.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Safety valves and safety relief valves shall be manufactured in accordance with a national or international standard.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One or more spring-pop safety valves meeting the following requirements shall be installed on each steam boiler: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valve shall be adjusted and sealed to discharge at a pressure not to exceed 15 psig.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valve capacity shall be certified by the National Board.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converted boiler shall be subject to post-conversion external inspection to ensure that the requirements of this rule are met.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90.15(2)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Boilers located outside places of public assembly.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power boiler that was converted to a low-pressure boiler and that is located outside of a place of public assembly shall not be converted back to a power boiler unless the following requirements are met: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owner shall notify the labor commissioner at least ten days prior to converting the boiler.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owner shall comply with the editions of ASME Section I and CSD-1 in effect at the time of the second conversion.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owner shall comply with the version of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92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in effect at the time of the second conversion.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90.15(3)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Boilers located in places of public assembly.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power boiler converted to a low-pressure boiler that is located in a place of public assembly shall comply with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94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9232B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11/17/10, effective 12/22/10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3635C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2/14/18, effective 3/21/18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875.90.15.pdf" Type="http://schemas.openxmlformats.org/officeDocument/2006/relationships/hyperlink" Id="rId4"/>
    <Relationship TargetMode="External" Target="https://www.legis.iowa.gov/docs/iac/rule/875.90.15.pdf" Type="http://schemas.openxmlformats.org/officeDocument/2006/relationships/hyperlink" Id="rId5"/>
    <Relationship TargetMode="External" Target="https://www.legis.iowa.gov/docs/iac/rule/875.90.15.pdf" Type="http://schemas.openxmlformats.org/officeDocument/2006/relationships/hyperlink" Id="rId6"/>
    <Relationship TargetMode="External" Target="http://iowaboilers.gov" Type="http://schemas.openxmlformats.org/officeDocument/2006/relationships/hyperlink" Id="rId7"/>
    <Relationship TargetMode="External" Target="https://www.legis.iowa.gov/docs/iac/chapter/875.92.pdf" Type="http://schemas.openxmlformats.org/officeDocument/2006/relationships/hyperlink" Id="rId8"/>
    <Relationship TargetMode="External" Target="https://www.legis.iowa.gov/docs/iac/chapter/875.94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