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institute administrative and operational procedures for implementation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An object shall not be considered “under pressure” and shall not be within the scope of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there is clear evidence that the manufacturer did not intend it to be operated at more than 3 psi and the object is operating at 3 psi or less. Jurisdiction is limited to objects, appurtenances, controls, safety devices, and equipment rooms as required by Iowa rules.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10/31/12, effective 12/5/12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3903C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7/18/18, effective 9/1/18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9.pdf" Type="http://schemas.openxmlformats.org/officeDocument/2006/relationships/hyperlink" Id="rId4"/>
    <Relationship TargetMode="External" Target="https://www.legis.iowa.gov/docs/ico/chapter/8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