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875—85.7</w:t>
      </w:r>
      <w:r>
        <w:rPr>
          <w:rFonts w:ascii="Times New Roman" w:hAnsi="Times New Roman"/>
          <w:b/>
          <w:i w:val="false"/>
          <w:color w:val="000000"/>
          <w:sz w:val="22"/>
        </w:rPr>
        <w:t xml:space="preserve">(22,89)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Additional requirements may be necessary for special classes of records. Appearance of an attorney before the board on behalf of a person who is the subject of a confidential record is deemed to constitute consent for the board to disclose records about that person to the person’s attorney.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