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875—85.6</w:t>
      </w:r>
      <w:r>
        <w:rPr>
          <w:rFonts w:ascii="Times New Roman" w:hAnsi="Times New Roman"/>
          <w:b/>
          <w:i w:val="false"/>
          <w:color w:val="000000"/>
          <w:sz w:val="22"/>
        </w:rPr>
        <w:t xml:space="preserve">(22,89)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Except as otherwise provided by law, a person may file a request with the custodian to review, and to have a written statement of additions, dissents, or objections entered into, a record containing personally identifiable information pertaining to that person. However, this does not authorize a person who is a subject of such a record to alter the original copy of that record or to expand the official record of any board proceeding. Requester shall send the request to review such a record or the written statement of additions, dissents, or objections to the Boiler and Pressure Vessel Board, Department of Workforce Development, Division of Labor Services, 150 Des Moines Street, Des Moines, Iowa 50309. The request to review such a record or the written statement of such a record of additions, dissents, or objections must be dated and signed by requester, and shall include the current address and telephone number of the requester or the requester’s representative.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