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875—85.4</w:t>
      </w:r>
      <w:r>
        <w:rPr>
          <w:rFonts w:ascii="Times New Roman" w:hAnsi="Times New Roman"/>
          <w:b/>
          <w:i w:val="false"/>
          <w:color w:val="000000"/>
          <w:sz w:val="22"/>
        </w:rPr>
        <w:t xml:space="preserve">(22,89)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5">
        <w:r>
          <w:rPr>
            <w:rStyle w:val="Hyperlink"/>
            <w:rFonts w:ascii="Times New Roman" w:hAnsi="Times New Roman"/>
            <w:b w:val="false"/>
            <w:i w:val="false"/>
            <w:color w:val="000000"/>
            <w:sz w:val="22"/>
          </w:rPr>
          <w:t>875—85.3</w:t>
        </w:r>
      </w:hyperlink>
      <w:r>
        <w:rPr>
          <w:rFonts w:ascii="Times New Roman" w:hAnsi="Times New Roman"/>
          <w:b w:val="false"/>
          <w:i w:val="false"/>
          <w:color w:val="000000"/>
          <w:sz w:val="22"/>
        </w:rPr>
        <w:t>(22,89).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ac/rule/875.85.3.pdf" Type="http://schemas.openxmlformats.org/officeDocument/2006/relationships/hyperlink" Id="rId5"/>
    <Relationship TargetMode="External" Target="https://www.legis.iowa.gov/docs/ico/chapter/22.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