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(21,22,89)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Board records are open for public inspection and copying unless otherwise provided by rule or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records may be withheld from public inspection. Records are listed by category, according to the legal basis for withholding them from public inspection.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Personal information in confidential personnel records of board members and licensees. (Iowa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22.7(11)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Minutes and tapes of closed meetings of the board. (Iowa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21.5(5)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or records received from a restricted source and any other information or records made confidential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Records which constitute attorney work products or attorney-client communications or which are otherwise privileged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622.10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state and federal rules of evidence or procedure, the Code of Professional Responsibility, and case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Identifying details in final orders, decisions and opinions to the extent required to prevent a clearly unwarranted invasion of personal privacy or trade secrets under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“e.”</w:t>
        </w:r>
      </w:hyperlink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Authority to release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have discretion to disclose some confidential records which are exempt from disclosure under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other law. Any person may request permission to inspect records withheld from inspection under a statute which authorizes limited or discretionary disclosure as provided in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875—85.4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(22,89). If the board initially determines that it will release such records, the board may, where appropriate, notify interested parties and withhold the records from inspection as provided in subrule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85.4(3)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9/22/10, effective 10/27/10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7.pdf" Type="http://schemas.openxmlformats.org/officeDocument/2006/relationships/hyperlink" Id="rId4"/>
    <Relationship TargetMode="External" Target="https://www.legis.iowa.gov/docs/ico/chapter/21.5.pdf" Type="http://schemas.openxmlformats.org/officeDocument/2006/relationships/hyperlink" Id="rId5"/>
    <Relationship TargetMode="External" Target="https://www.legis.iowa.gov/docs/ico/chapter/22.7.pdf" Type="http://schemas.openxmlformats.org/officeDocument/2006/relationships/hyperlink" Id="rId6"/>
    <Relationship TargetMode="External" Target="https://www.legis.iowa.gov/docs/ico/chapter/622.10.pdf" Type="http://schemas.openxmlformats.org/officeDocument/2006/relationships/hyperlink" Id="rId7"/>
    <Relationship TargetMode="External" Target="https://www.legis.iowa.gov/docs/ico/chapter/622.11.pdf" Type="http://schemas.openxmlformats.org/officeDocument/2006/relationships/hyperlink" Id="rId8"/>
    <Relationship TargetMode="External" Target="https://www.legis.iowa.gov/docs/ico/chapter/17A.3.pdf" Type="http://schemas.openxmlformats.org/officeDocument/2006/relationships/hyperlink" Id="rId9"/>
    <Relationship TargetMode="External" Target="https://www.legis.iowa.gov/docs/ico/chapter/22.7.pdf" Type="http://schemas.openxmlformats.org/officeDocument/2006/relationships/hyperlink" Id="rId10"/>
    <Relationship TargetMode="External" Target="https://www.legis.iowa.gov/docs/iac/rule/875.85.4.pdf" Type="http://schemas.openxmlformats.org/officeDocument/2006/relationships/hyperlink" Id="rId11"/>
    <Relationship TargetMode="External" Target="https://www.legis.iowa.gov/docs/iac/rule/875.85.4.pdf" Type="http://schemas.openxmlformats.org/officeDocument/2006/relationships/hyperlink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