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875—85.1</w:t>
      </w:r>
      <w:r>
        <w:rPr>
          <w:rFonts w:ascii="Times New Roman" w:hAnsi="Times New Roman"/>
          <w:b/>
          <w:i w:val="false"/>
          <w:color w:val="000000"/>
          <w:sz w:val="22"/>
        </w:rPr>
        <w:t xml:space="preserve">(22,89)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in these rules means a record which is not available as a matter of right for examination and copying by members of the public under applicable provisions of law. Confidential records include records or information contained in records that the board is prohibited by law from making available for examination by members of the public, and records or information contained in records that are specified as confidential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by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in these rules means the boiler and pressure vessel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in these rules means information about or pertaining to an individual in a record which identifies the individual and which is contained in a record system.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in these rules means the whole or a part of a “public record,” as defined in Iowa Code section </w:t>
      </w:r>
      <w:hyperlink r:id="rId5">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in these rules means any group of records under the control of the board from which a record may be retrieved by a personal identifier such as the name of an individual, number, symbol, or other unique retriever assigned to an individual.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