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875—84.9</w:t>
      </w:r>
      <w:r>
        <w:rPr>
          <w:rFonts w:ascii="Times New Roman" w:hAnsi="Times New Roman"/>
          <w:b/>
          <w:i w:val="false"/>
          <w:color w:val="000000"/>
          <w:sz w:val="22"/>
        </w:rPr>
        <w:t xml:space="preserve">(17A,89)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in all contested cases shall be the board, a panel of board members, or an administrative law judge assigned by the department of inspections and appeals. When board members act as presiding officer, they shall conduct the hearing and issue either a final decision or, if a quorum of the board is not present, a proposed decision. As provided in subrule </w:t>
      </w:r>
      <w:hyperlink r:id="rId4">
        <w:r>
          <w:rPr>
            <w:rStyle w:val="Hyperlink"/>
            <w:rFonts w:ascii="Times New Roman" w:hAnsi="Times New Roman"/>
            <w:b w:val="false"/>
            <w:i w:val="false"/>
            <w:color w:val="000000"/>
            <w:sz w:val="22"/>
          </w:rPr>
          <w:t>84.9(4)</w:t>
        </w:r>
      </w:hyperlink>
      <w:r>
        <w:rPr>
          <w:rFonts w:ascii="Times New Roman" w:hAnsi="Times New Roman"/>
          <w:b w:val="false"/>
          <w:i w:val="false"/>
          <w:color w:val="000000"/>
          <w:sz w:val="22"/>
        </w:rPr>
        <w:t>,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84.9(2)</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that wishes to request that the presiding officer assigned to render a proposed decision be an administrative law judge employed by the department of inspections and appeals must file a written request within 20 days after service of a notice of hearing which identifies the presiding officer as the board. 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interboard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granted, the administrative law judge assigned to act as presiding officer and to issue a proposed decision in a contested case shall have a J.D. degree unless this requirement is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5">
        <w:r>
          <w:rPr>
            <w:rStyle w:val="Hyperlink"/>
            <w:rFonts w:ascii="Times New Roman" w:hAnsi="Times New Roman"/>
            <w:b w:val="false"/>
            <w:i w:val="false"/>
            <w:color w:val="000000"/>
            <w:sz w:val="22"/>
          </w:rPr>
          <w:t>875—84.26</w:t>
        </w:r>
      </w:hyperlink>
      <w:r>
        <w:rPr>
          <w:rFonts w:ascii="Times New Roman" w:hAnsi="Times New Roman"/>
          <w:b w:val="false"/>
          <w:i w:val="false"/>
          <w:color w:val="000000"/>
          <w:sz w:val="22"/>
        </w:rPr>
        <w:t xml:space="preserve">(17A,89) and </w:t>
      </w:r>
      <w:hyperlink r:id="rId6">
        <w:r>
          <w:rPr>
            <w:rStyle w:val="Hyperlink"/>
            <w:rFonts w:ascii="Times New Roman" w:hAnsi="Times New Roman"/>
            <w:b w:val="false"/>
            <w:i w:val="false"/>
            <w:color w:val="000000"/>
            <w:sz w:val="22"/>
          </w:rPr>
          <w:t>875—84.27</w:t>
        </w:r>
      </w:hyperlink>
      <w:r>
        <w:rPr>
          <w:rFonts w:ascii="Times New Roman" w:hAnsi="Times New Roman"/>
          <w:b w:val="false"/>
          <w:i w:val="false"/>
          <w:color w:val="000000"/>
          <w:sz w:val="22"/>
        </w:rPr>
        <w:t>(17A,89).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shall have the powers of and shall comply with the provisions of this chapter that apply to presiding officers.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4.9.pdf" Type="http://schemas.openxmlformats.org/officeDocument/2006/relationships/hyperlink" Id="rId4"/>
    <Relationship TargetMode="External" Target="https://www.legis.iowa.gov/docs/iac/rule/875.84.26.pdf" Type="http://schemas.openxmlformats.org/officeDocument/2006/relationships/hyperlink" Id="rId5"/>
    <Relationship TargetMode="External" Target="https://www.legis.iowa.gov/docs/iac/rule/875.84.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