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875—84.26</w:t>
      </w:r>
      <w:r>
        <w:rPr>
          <w:rFonts w:ascii="Times New Roman" w:hAnsi="Times New Roman"/>
          <w:b/>
          <w:i w:val="false"/>
          <w:color w:val="000000"/>
          <w:sz w:val="22"/>
        </w:rPr>
        <w:t xml:space="preserve">(17A,89)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board may review an interlocutory order of the administrative law judge, such as a ruling on a motion to quash a subpoena or other prehearing motion. In determining whether to do so, the board shall weigh the extent to which its granting the interlocutory appeal would expedite final resolution of the case and the extent to which review of the interlocutory order at the time of the issuance of a final decision would provide an adequate remedy. Any request for interlocutory review must be filed within 14 days of issuance of the challenged order, but no later than the date for compliance with the order or the date of hearing, whichever is earlier.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