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875—84.16</w:t>
      </w:r>
      <w:r>
        <w:rPr>
          <w:rFonts w:ascii="Times New Roman" w:hAnsi="Times New Roman"/>
          <w:b/>
          <w:i w:val="false"/>
          <w:color w:val="000000"/>
          <w:sz w:val="22"/>
        </w:rPr>
        <w:t xml:space="preserve">(17A,89)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with the opposing party the discovery issues involved. Motions in regard to discovery shall be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