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875—84.13</w:t>
      </w:r>
      <w:r>
        <w:rPr>
          <w:rFonts w:ascii="Times New Roman" w:hAnsi="Times New Roman"/>
          <w:b/>
          <w:i w:val="false"/>
          <w:color w:val="000000"/>
          <w:sz w:val="22"/>
        </w:rPr>
        <w:t xml:space="preserve">(17A,89)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Parties shall disclose at or before the prehearing conference if any witness will be testifying by telephone. Any objections shall be filed with the board and served on all parties at least three business days in advance of hearing.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