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875—83.12</w:t>
      </w:r>
      <w:r>
        <w:rPr>
          <w:rFonts w:ascii="Times New Roman" w:hAnsi="Times New Roman"/>
          <w:b/>
          <w:i w:val="false"/>
          <w:color w:val="000000"/>
          <w:sz w:val="22"/>
        </w:rPr>
        <w:t xml:space="preserve">(17A,89)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in a contested case proceeding. It is binding on the board, the petitioner and any intervenors and is applicable only in circumstances where the relevant facts and the law involved are indistinguishable from those on which the order was based. As to all other persons, a declaratory order serves only as precedent and is not binding on the board. The issuance of a declaratory order constitutes final board action on the petition.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