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875—83.10</w:t>
      </w:r>
      <w:r>
        <w:rPr>
          <w:rFonts w:ascii="Times New Roman" w:hAnsi="Times New Roman"/>
          <w:b/>
          <w:i w:val="false"/>
          <w:color w:val="000000"/>
          <w:sz w:val="22"/>
        </w:rPr>
        <w:t xml:space="preserve">(17A,89)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ruling itself, a declaratory order must contain the date of its issuance, the name of petitioner and all intervenors, the specific statutes, rules, policies, decisions, or orders involved, the particular facts upon which it is based, and the reasons for its conclusion. A declaratory order is effective on the date of issuance.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