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875—81.4</w:t>
      </w:r>
      <w:r>
        <w:rPr>
          <w:rFonts w:ascii="Times New Roman" w:hAnsi="Times New Roman"/>
          <w:b/>
          <w:i w:val="false"/>
          <w:color w:val="000000"/>
          <w:sz w:val="22"/>
        </w:rPr>
        <w:t xml:space="preserve">(17A,89)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with a caption containing the name of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and related materials for consideration should be sent to the Boiler and Pressure Vessel Board, Department of Workforce Development, Division of Labor Services, 150 Des Moines Street, Des Moines, Iowa 50309.</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