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875—81.3</w:t>
      </w:r>
      <w:r>
        <w:rPr>
          <w:rFonts w:ascii="Times New Roman" w:hAnsi="Times New Roman"/>
          <w:b/>
          <w:i w:val="false"/>
          <w:color w:val="000000"/>
          <w:sz w:val="22"/>
        </w:rPr>
        <w:t xml:space="preserve">(17A,89)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In response to a petition completed pursuant to this chapter, the board may, in its sole discretion, issue an order waiving, in whole or in part, the requirements of a rule as applied to an identified person on the basis of the particular circumstances of that person if the board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