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875—81.15</w:t>
      </w:r>
      <w:r>
        <w:rPr>
          <w:rFonts w:ascii="Times New Roman" w:hAnsi="Times New Roman"/>
          <w:b/>
          <w:i w:val="false"/>
          <w:color w:val="000000"/>
          <w:sz w:val="22"/>
        </w:rPr>
        <w:t xml:space="preserve">(17A,89)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only for the specific object to which the order pertains in any proceeding in which the rule in question is sought to be invoked.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