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875—81.12</w:t>
      </w:r>
      <w:r>
        <w:rPr>
          <w:rFonts w:ascii="Times New Roman" w:hAnsi="Times New Roman"/>
          <w:b/>
          <w:i w:val="false"/>
          <w:color w:val="000000"/>
          <w:sz w:val="22"/>
        </w:rPr>
        <w:t xml:space="preserve">(17A,89)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Information about all orders granting or denying a waiver petition shall be submitted by the board staff to the legislative services agency through the designated Internet site within 60 days of granting or denying the petition. The information submitted is available to the public via the website.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