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875—81.11</w:t>
      </w:r>
      <w:r>
        <w:rPr>
          <w:rFonts w:ascii="Times New Roman" w:hAnsi="Times New Roman"/>
          <w:b/>
          <w:i w:val="false"/>
          <w:color w:val="000000"/>
          <w:sz w:val="22"/>
        </w:rPr>
        <w:t xml:space="preserve">(17A,89)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If petitions or orders contain information the board is authorized or required to keep confidential, the board may instruct the board office to accordingly redact confidential information from petitions or orders prior to public inspection.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