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875—81.10</w:t>
      </w:r>
      <w:r>
        <w:rPr>
          <w:rFonts w:ascii="Times New Roman" w:hAnsi="Times New Roman"/>
          <w:b/>
          <w:i w:val="false"/>
          <w:color w:val="000000"/>
          <w:sz w:val="22"/>
        </w:rPr>
        <w:t xml:space="preserve">(17A,89)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or legal entity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board, upon consideration of all relevant factors. Each petition for a waiver shall be evaluated by the board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board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board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board may place on a waiver any condition that the board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board, a waiver may be renewed if the board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practical but, in any event, shall do so within 120 days of its receipt, unless the petitioner agrees to a later date. However, if a petition is filed in a contested case, the board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14 days of the ruling, any order issued under this rule shall be transmitted or delivered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81.10(10)</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room where the object is installed.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