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875—80.4</w:t>
      </w:r>
      <w:r>
        <w:rPr>
          <w:rFonts w:ascii="Times New Roman" w:hAnsi="Times New Roman"/>
          <w:b/>
          <w:i w:val="false"/>
          <w:color w:val="000000"/>
          <w:sz w:val="22"/>
        </w:rPr>
        <w:t xml:space="preserve">(21,89) </w:t>
      </w:r>
      <w:r>
        <w:rPr>
          <w:rFonts w:ascii="Times New Roman" w:hAnsi="Times New Roman"/>
          <w:b/>
          <w:i w:val="false"/>
          <w:color w:val="000000"/>
          <w:sz w:val="22"/>
        </w:rPr>
        <w:t xml:space="preserve">Public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at least one meeting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shall be governed in accordance with Iowa Code chapter </w:t>
      </w:r>
      <w:hyperlink r:id="rId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and the board’s proceedings shall be conducted in accordance with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shall prepare an agenda listing all matters to be discussed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shall constitute a quorum, and all final motions and actions must receive a majority of a quorum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may be present during board meetings unless the board votes to hold a closed session in accordance with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dates and locations of board meetings may be obtained from the board’s website or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Requests to speak for two minutes per person when a particular topic comes before the board may be granted at the discretion of the chairperson. The chairperson may limit total public comment time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and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pdf" Type="http://schemas.openxmlformats.org/officeDocument/2006/relationships/hyperlink" Id="rId4"/>
    <Relationship TargetMode="External" Target="https://www.legis.iowa.gov/docs/ico/chapter/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