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761—813.3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(327F)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Information regarding this chapter is available from the Office of Rail Transportation, Iowa Department of Transportation, 800 Lincoln Way, Ames, Iowa 50010; telephone (515)239-1140.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8202B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10/7/09, effective 11/11/09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