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761—813.10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(327F)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Reimbursement.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813.10(1)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owner may request reimbursement from the department for up to $100 per sign for the cost and installation of the close clearance or no clearance ahead warning sign.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813.10(2)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be reimbursed, the owner shall complete Form 291303, “Close-Clearance Warning Sign Certification,” and submit the form to the office of rail transportation. The owner must certify that the warning sign complies with the requirements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761—813.6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(327F) and provide proof of purchase.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813.10(3)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may inspect, at any time, the sign installation to confirm that the warning sign meets the minimum requirements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761—813.6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(327F).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813.10(4)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Form 291303 is available on the department’s website at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www.iowadot.gov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from the office of rail transportation.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8202B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10/7/09, effective 11/11/09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3881C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7/4/18, effective 8/8/18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61.813.6.pdf" Type="http://schemas.openxmlformats.org/officeDocument/2006/relationships/hyperlink" Id="rId4"/>
    <Relationship TargetMode="External" Target="https://www.legis.iowa.gov/docs/iac/rule/761.813.6.pdf" Type="http://schemas.openxmlformats.org/officeDocument/2006/relationships/hyperlink" Id="rId5"/>
    <Relationship TargetMode="External" Target="http://www.iowadot.gov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