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761—750.30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for special certificate.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applying to the department for a special certificate, the applicant must submit reasonable proof of bona fide status as a manufacturer, transporter or dealer. Manufacturer or dealer applicants must verify that no aircraft have been held in a dealer special certificate inventory for a period of more than three years.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328.28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2022 Iowa Acts, Senate File 2370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section 1, and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328.29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6616C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11/2/22, effective 12/7/22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28.pdf" Type="http://schemas.openxmlformats.org/officeDocument/2006/relationships/hyperlink" Id="rId4"/>
    <Relationship TargetMode="External" Target="https://www.legis.iowa.gov/docs/ico/chapter/328.2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