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forms. 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Information, instructions and forms are available from the modal transportation bureau or on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Application forms may also be obtained from aircraft dealers. The mailing address for aircraft registration is: Iowa Department of Transportation, Modal Transportation Bureau, Aircraft Registration, 800 Lincoln Way, Ames, Iowa 50010.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3301C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8/30/17, effective 10/4/17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