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this chapter of rules. In addition, the following definition is established for the purpose of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328.21(8)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750.10(3)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“Specified minimum level of aviation services to the general public”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use of aircraft that provide nonagricultural aviation services including aircraft rental, flight training, or passenger and cargo air carrier operations.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This rule is intended to implement Iowa Code sections 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328.21(8)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1.pdf" Type="http://schemas.openxmlformats.org/officeDocument/2006/relationships/hyperlink" Id="rId4"/>
    <Relationship TargetMode="External" Target="https://www.legis.iowa.gov/docs/ico/chapter/328.21.pdf" Type="http://schemas.openxmlformats.org/officeDocument/2006/relationships/hyperlink" Id="rId5"/>
    <Relationship TargetMode="External" Target="https://www.legis.iowa.gov/docs/iac/rule/761.750.10.pdf" Type="http://schemas.openxmlformats.org/officeDocument/2006/relationships/hyperlink" Id="rId6"/>
    <Relationship TargetMode="External" Target="https://www.legis.iowa.gov/docs/ico/chapter/328.1.pdf" Type="http://schemas.openxmlformats.org/officeDocument/2006/relationships/hyperlink" Id="rId7"/>
    <Relationship TargetMode="External" Target="https://www.legis.iowa.gov/docs/ico/chapter/328.21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