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First registration procedure.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750.10(1)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Registration requirement.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civil aircraft which has an FAA-assigned N number is subject to registration in Iowa unless it is exempt by statute.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750.10(2)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owner of an unregistered aircraft shall submit to the department an application for aircraft registration on a form prescribed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owner shall submit with the application the registration fee and the required use tax or evidence of tax exemption.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shall review the application and may request additional information or documents from the owner.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receipt of the completed application, registration fee, and use tax or evidence of tax exemption, the department shall issue to the applicant an aircraft registration certificate for the aircraft.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750.10(3)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aircraft registration fee shall be computed according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328.25 to 328.27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328.35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328.37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328.42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328.44 to 328.46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328.56A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8.21.pdf" Type="http://schemas.openxmlformats.org/officeDocument/2006/relationships/hyperlink" Id="rId4"/>
    <Relationship TargetMode="External" Target="https://www.legis.iowa.gov/docs/ico/chapter/328.20.pdf" Type="http://schemas.openxmlformats.org/officeDocument/2006/relationships/hyperlink" Id="rId5"/>
    <Relationship TargetMode="External" Target="https://www.legis.iowa.gov/docs/ico/chapter/328.21.pdf" Type="http://schemas.openxmlformats.org/officeDocument/2006/relationships/hyperlink" Id="rId6"/>
    <Relationship TargetMode="External" Target="https://www.legis.iowa.gov/docs/ico/chapter/328.25-27.pdf" Type="http://schemas.openxmlformats.org/officeDocument/2006/relationships/hyperlink" Id="rId7"/>
    <Relationship TargetMode="External" Target="https://www.legis.iowa.gov/docs/ico/chapter/328.35.pdf" Type="http://schemas.openxmlformats.org/officeDocument/2006/relationships/hyperlink" Id="rId8"/>
    <Relationship TargetMode="External" Target="https://www.legis.iowa.gov/docs/ico/chapter/328.37.pdf" Type="http://schemas.openxmlformats.org/officeDocument/2006/relationships/hyperlink" Id="rId9"/>
    <Relationship TargetMode="External" Target="https://www.legis.iowa.gov/docs/ico/chapter/328.42.pdf" Type="http://schemas.openxmlformats.org/officeDocument/2006/relationships/hyperlink" Id="rId10"/>
    <Relationship TargetMode="External" Target="https://www.legis.iowa.gov/docs/ico/chapter/328.44-46.pdf" Type="http://schemas.openxmlformats.org/officeDocument/2006/relationships/hyperlink" Id="rId11"/>
    <Relationship TargetMode="External" Target="https://www.legis.iowa.gov/docs/ico/chapter/328.56A.pdf" Type="http://schemas.openxmlformats.org/officeDocument/2006/relationships/hyperlink" Id="rId1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