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establishes the procedures for registration of civil aircraft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10/6/21, effective 11/10/21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pdf" Type="http://schemas.openxmlformats.org/officeDocument/2006/relationships/hyperlink" Id="rId4"/>
    <Relationship TargetMode="External" Target="https://www.legis.iowa.gov/docs/ico/chapter/328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