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761—720.5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Private-use airport.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6616C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12/7/22.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