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Contact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Questions regarding this chapter may be directed to the Modal Transportation Bureau, Iowa Department of Transportation, 800 Lincoln Way, Ames, Iowa 50010; telephone (515)239-1468; or through the department’s website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11/2/22, effective 12/7/22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ot.gov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