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761—700.1(328)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to this chapter. In addition: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“Obstruction”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structure, object of natural growth, or use of land that impedes the airspace required for the takeoff or landing of aircraft at an airport.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“Private use”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available for use by the owner or by the owner and other persons authorized by the owner.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“Public use”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available for use by the general public without prior approval from the owner or operator.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.pdf" Type="http://schemas.openxmlformats.org/officeDocument/2006/relationships/hyperlink" Id="rId4"/>
    <Relationship TargetMode="External" Target="https://www.legis.iowa.gov/docs/iac/rule/761.700.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