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761—716.4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(328)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Eligible airports.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Eligible airports are those Iowa airports currently receiving scheduled commercial air service.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