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Program information, instructions, and forms are available on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for such materials or assistance may also be made by calling the office of aviation at (515)239-1048. Submission of application materials shall be made according to the annual application instructions included in the application materials. The office of aviation mailing address is: Office of Aviation, Iowa Department of Transportation, 800 Lincoln Way, Ames, Iowa 50010.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