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761—700.1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(328) apply to these rules. In addition: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“Vertical infrastructure”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8.57(5)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ac/rule/761.700.1.pdf" Type="http://schemas.openxmlformats.org/officeDocument/2006/relationships/hyperlink" Id="rId5"/>
    <Relationship TargetMode="External" Target="https://www.legis.iowa.gov/docs/ico/chapter/8.5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